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f419" w14:textId="9c3f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Майбалыкского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маслихат Казахстан "О местном государственном управлении и самоуправлении в Республике Жамбылского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Майбалыкского сельского округа Жамбылского района Северо-Казахстанской области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76 039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66 747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78 224,8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-2 185,8 тысяч тенге;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2 185,8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2 185,8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 статьи 26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43 027 тысяч тенге.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Майбалыкского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2026 год поступление целевых текущих трансфертов из районного бюджета,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устройство уличного освещения в селе Святодуховка Жамбылского района Северо-Казахстанской области;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скотомогильника.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Майбалыкского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районного бюджета неиспользованных (недоиспользованных) в 2025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7-2. Предусмотреть в бюджете сельского округа бюджетные изъятия, передаваемые в вышестоящий бюджет на 2026 год в сумме 2 185,7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37/9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2028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37/9</w:t>
            </w:r>
          </w:p>
        </w:tc>
      </w:tr>
    </w:tbl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</w:tbl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 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