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9bea" w14:textId="8799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Кладбинского сельского округа Жамбылского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2025 года № 37/8.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Кладбинского сельского округа Жамбылского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56 744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11 774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44 573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57 100,9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-356,9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356,9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за счет следующих налоговых поступлений: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> 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2026 год в сумме 38 193 тысяч тенге.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2026 год поступление целевых текущих трансфертов из областного бюджета,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аппарата акима сельского округа.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Кладбинского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2026 год поступление целевых текущих трансфертов из районного бюджета, в том числе: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обустройство уличного освещения в Кладбинском сельском округе Жамбылского района Северо-Казахстанской области.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Кладбинского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Предусмотреть расходы бюджета сельского округа на 2026 год за счет свободных остатков бюджетных средств, сложившихся на 1 января 2026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27.03.2026 № </w:t>
      </w:r>
      <w:r>
        <w:rPr>
          <w:rFonts w:ascii="Times New Roman"/>
          <w:b w:val="false"/>
          <w:i w:val="false"/>
          <w:color w:val="000000"/>
          <w:sz w:val="28"/>
        </w:rPr>
        <w:t>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Предусмотреть в бюджете сельского округа бюджетные изъятия, передаваемые в вышестоящий бюджет на 2026 год в сумме 356,9 тысяч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момента принятия и распространяется на правоотношения, возникшие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</w:t>
            </w:r>
          </w:p>
        </w:tc>
      </w:tr>
    </w:tbl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</w:tbl>
    <w:bookmarkStart w:name="z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