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369b" w14:textId="6083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Кайранкольского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Кайранкольского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76 939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78 881,5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-1 942,5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1 942,5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41 681 тысяч тенге.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сельского округа на 2026 год поступление целевых текущих трансфертов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щебня для подсыпки внутрипоселковых дорог Кайранкольского сельского округа Жамбылского района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социальной и инженерной инфраструктуры в сельских населенных пунктах в рамках проекта "Ауыл-Ел бесігі",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в селе Кайранколь Жамбылского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районного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 бюджете сельского округа бюджетные изъятия, передаваемые в вышестоящий бюджет на 2026 год в сумме 1 442,4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37/7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37/7</w:t>
            </w:r>
          </w:p>
        </w:tc>
      </w:tr>
    </w:tbl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37/7</w:t>
            </w:r>
          </w:p>
        </w:tc>
      </w:tr>
    </w:tbl>
    <w:bookmarkStart w:name="z8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