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209f" w14:textId="5922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Жамбылского сельского округа Жамбылского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26 декабря 2025 года № 37/5.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Жамбылского сельского округа Жамбылского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8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47 863 тысяч тенге:</w:t>
      </w:r>
    </w:p>
    <w:bookmarkEnd w:id="2"/>
    <w:bookmarkStart w:name="z8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3 293 тысяч тенге;</w:t>
      </w:r>
    </w:p>
    <w:bookmarkEnd w:id="3"/>
    <w:bookmarkStart w:name="z8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9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тенге;</w:t>
      </w:r>
    </w:p>
    <w:bookmarkEnd w:id="5"/>
    <w:bookmarkStart w:name="z9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6"/>
    <w:bookmarkStart w:name="z9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43 570 тысяч тенге;</w:t>
      </w:r>
    </w:p>
    <w:bookmarkEnd w:id="7"/>
    <w:bookmarkStart w:name="z9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48 083,6 тысяч тенге;</w:t>
      </w:r>
    </w:p>
    <w:bookmarkEnd w:id="8"/>
    <w:bookmarkStart w:name="z9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9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9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9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9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9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0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-220,6 тысяч тенге;</w:t>
      </w:r>
    </w:p>
    <w:bookmarkEnd w:id="15"/>
    <w:bookmarkStart w:name="z10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16"/>
    <w:bookmarkStart w:name="z10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220,6 тысяч тенге:</w:t>
      </w:r>
    </w:p>
    <w:bookmarkEnd w:id="17"/>
    <w:bookmarkStart w:name="z10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10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9"/>
    <w:bookmarkStart w:name="z10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220,6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39/8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1 января 2026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Кодекс) за счет следующих налоговых поступлений: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иное не установлено подпунктом 2)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> Кодекса,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размещение наружной (визуальной) рекламы: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 на добычу полезных ископаемых на общераспространенные полезные ископаемые, подземные воды и лечебные грязи, находящиеся на территории села, сельского округа.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 основного капитала являются: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2026 год в сумме 29 201 тысяч тенге.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2026 год поступление целевых текущих трансфертов из областного бюджета,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должностных окладов низовым категориям государственных служащих аппарата акима сельского округа.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решением акима Жамбылского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2026-2028 годы.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2026 год поступление целевых текущих трансфертов из районного бюджета, в том числе: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товаров и оплату услуг по текущему ремонту водопроводных сетей Жамбыл-Карагаш Жамбылского района Северо-Казахстанской области.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районного бюджета определяется решением акима Жамбылского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2026-2028 годы.</w:t>
      </w:r>
    </w:p>
    <w:bookmarkEnd w:id="53"/>
    <w:bookmarkStart w:name="z10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Предусмотреть расходы бюджета сельского округа на 2026 год за счет свободных остатков бюджетных средств, сложившихся на 1 января 2026 года и возврата целевых трансфертов из районного бюджета неиспользованных (недоиспользованных) в 2025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7-1 в соответствии с решением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39/8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1 января 2026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Предусмотреть в бюджете сельского округа бюджетные изъятия, передаваемые в вышестоящий бюджет на 2026 год в сумме 220,1 тысяч тенге.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7-2 в соответствии с решением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39/8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1 января 2026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момента принятия и распространяется на правоотношения, возникшие с 1 января 2026 года.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37/5</w:t>
            </w:r>
          </w:p>
        </w:tc>
      </w:tr>
    </w:tbl>
    <w:bookmarkStart w:name="z11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Жамбылского района Северо-Казахстанской области на 2026 год</w:t>
      </w:r>
    </w:p>
    <w:bookmarkEnd w:id="57"/>
    <w:bookmarkStart w:name="z11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1 января 2026 года).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37/5</w:t>
            </w:r>
          </w:p>
        </w:tc>
      </w:tr>
    </w:tbl>
    <w:bookmarkStart w:name="z12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Жамбылского района Северо-Казахстанской области на 2027 год</w:t>
      </w:r>
    </w:p>
    <w:bookmarkEnd w:id="62"/>
    <w:bookmarkStart w:name="z12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1 января 2026 года).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37/5</w:t>
            </w:r>
          </w:p>
        </w:tc>
      </w:tr>
    </w:tbl>
    <w:bookmarkStart w:name="z6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Жамбылского района Северо-Казахстанской области на 2028 год</w:t>
      </w:r>
    </w:p>
    <w:bookmarkEnd w:id="67"/>
    <w:bookmarkStart w:name="z12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1 января 2026 года).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37/5</w:t>
            </w:r>
          </w:p>
        </w:tc>
      </w:tr>
    </w:tbl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2026 год за счет свободных остатков бюджетных средств, сложившихся на 1 января 2026 года и возврата неиспользованных (недоиспользованных) в 2025 году целевых трансфертов из районного бюджета</w:t>
      </w:r>
    </w:p>
    <w:bookmarkEnd w:id="72"/>
    <w:bookmarkStart w:name="z12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1 января 2026 года).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</w:tr>
    </w:tbl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220,1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