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b017" w14:textId="a34b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Благовещенского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Благовещенского сельского округа Жамбылского района Северо-Казахстанской области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211 348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20 000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187 348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214 947,3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-3 599,3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3 599,3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3 599,3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 статьи 26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2026 год в сумме 37 266 тысяч тенге.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областного бюджета, в том числе: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улиц села Благовещенка Благовещенского сельского округа Жамбылского района Северо-Казахстанской области.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Благовещенского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сетей водоснабжения по улицам в селе Благовещенка Жамбылского района Северо-Казахстанской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на 2026 год за счет свободных остатков бюджетных средств, сложившихся на 1 января 2026 года и возврата целевых трансфертов из областного бюджета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в бюджете сельского округа бюджетные изъятия, передаваемые в вышестоящий бюджет на 2026 год в сумме 2 599,2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Благовещенского сельского округа Жамбылского района Северо-Казахстанской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Благовещенского сельского округа Жамбылского района Северо-Казахстанской области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Благовещенского сельского округа Жамбылского района Северо-Казахстанской области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</w:t>
            </w:r>
          </w:p>
        </w:tc>
      </w:tr>
    </w:tbl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бюджета сельского округа на 2026 год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областного бюджета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</w:tbl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