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4681" w14:textId="df74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30/4 "Об утверждении бюджета Жамбылского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Жамбылского сельского округа Жамбылского района Северо-Казахстанской области на 2025-2027 годы" от 12 мая 2025 года № 30/4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65 634,1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61 965,1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65 753,5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на 2025 год поступление целевых текущих трансфертов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разводящих сетей водопровода в селе Жамбыл Жамбылского района Северо-Казахстанской области.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Жамбылского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30/4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Жамбылского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30/4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