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49e1" w14:textId="966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Мирного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Мирного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30 794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25 446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31 928,2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- 1 134,2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1 134,2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23 710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2025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установление стимулирующих надбавок к должностному окладу работников коммунального государственного учреждения "Аппарат акима Мирного сельского округа Жамбылского района Северо-Казахстанской области", финансируемых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25/8 "Об утверждении бюджета Мирного сельского округа Жамбылского района Северо-Казахстанской области на 2025-2027 годы".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2025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