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92ce" w14:textId="79f9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Кладбинского сельского округа Жамбылского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12 мая 2025 года № 30/7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Кладбинского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66 949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9 830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56 849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67 912,4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- 963,4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963,4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963,4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налагаемые акимом сельского округа за административные правонарушения;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сборов физических и юридических лиц;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прочих доходов от коммунальной собственности сельского округа (коммунальной собственности местного самоуправления);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прочих неналоговых поступлений в бюджет сельского округа.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2025 год в сумме 45 342 тысяч тенге.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2025 год поступление целевых текущих трансфертов из республиканского бюджета, в том числе: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решением акима Кладбинского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2025 год поступление целевых текущих трансфертов из районного бюджета, в том числе: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обустройство скотомогильника в селе Кладбинка Жамбылского района Северо-Казахстанской области.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Кладбинского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расходы бюджета сельского округа за счет свободных остатков бюджетных средств, сложившихся на 1 января 2025 года и возврата целевых трансфертов из районного бюджета неиспользованных (недоиспользованных) в 2024 году,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32/10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от 27 декабря 2024 года № 25/6 "Об утверждении бюджета Кладбинского сельского округа Жамбылского района Северо-Казахстанской области на 2025-2027 годы".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30/7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Кладбинского сельского округа Жамбылского района Северо-Казахстанской области на 2025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ff0000"/>
          <w:sz w:val="28"/>
        </w:rPr>
        <w:t>№ 32/10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30/7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Кладбинского сельского округа Жамбылского района Северо-Казахстанской области на 2026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Жамбылского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30/7</w:t>
            </w:r>
          </w:p>
        </w:tc>
      </w:tr>
    </w:tbl>
    <w:bookmarkStart w:name="z7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Кладбинского сельского округа Жамбылского района Северо-Казахстанской области на 2027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Жамбылского района Северо-Казахстанской области от 19.09.2025 </w:t>
      </w:r>
      <w:r>
        <w:rPr>
          <w:rFonts w:ascii="Times New Roman"/>
          <w:b w:val="false"/>
          <w:i w:val="false"/>
          <w:color w:val="ff0000"/>
          <w:sz w:val="28"/>
        </w:rPr>
        <w:t>№ 32/10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