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1b75" w14:textId="f801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Жамбылского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65 634,1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61 965,1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65 753,5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119,4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 в бюджет сельского округа.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32 735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Жамбылского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капитальные расходы государственного органа;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мини-футбольного поля в селе Жамбыл Жамбылского района Северо-Казахстанской области.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Жамбылского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сельского округа на 2025 год поступление целевых текущих трансфертов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разводящих сетей водопровода в селе Жамбыл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Жамбылского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25/3 "Об утверждении бюджета Жамбылского сельского округа Жамбылского района Северо-Казахстанской области на 2025-2027 годы".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30/4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30/4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30/4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