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3f16" w14:textId="7633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Благовещенского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Благовещенского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82 067,9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61 167,9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83 281,8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- 1 213,9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1 213,9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принятия); от 06.11.2025 № 33/4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48 568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Благовещенского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2025 год поступление целевых текущих трансфертов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наружных сетей водопровода по улице Юбилейная в селе Благовещенка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Благовещенского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2025 год поступление целевых текущих трансфертов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вывоз снега из населенных пунктов Благовещенского сельского округа Жамбылского района Северо-Казахстанской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2) исключен решением маслихата Жамбылского района Северо-Казахстанской области от 06.11.2025 № 33/4 (вводится в действие с момента принятия);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сеянцев.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принятия); от 06.11.2025 № 33/4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и областного бюджетов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25/2 "Об утверждении бюджета Благовещенского сельского округа Жамбылского района Северо-Казахстанской области на 2025-2027 годы".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30/3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2025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принятия); от 06.11.2025 № 33/4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30/3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30/3</w:t>
            </w:r>
          </w:p>
        </w:tc>
      </w:tr>
    </w:tbl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и областного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