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2615" w14:textId="6202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Архангельского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12 мая 2025 года № 30/2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Архангельского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71 102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7 293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63 737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71 438,1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- 336,1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336,1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бюджет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47 379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Архангельского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районного бюджета,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служебного автотранспорта;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разработку проектно-сметной документации на капитальный ремонт здания клуба в селе Баян Жамбылского района Северо-Казахстанской области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установление стимулирующих надбавок к должностному окладу работников коммунального государственного учреждения "Аппарат акима Архангельского сельского округа Жамбылского района Северо-Казахстанской области", финансируемых из местного бюджета..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Архангельского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бюджета неиспользованных (недоиспользованных) в 2024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27 декабря 2024 года № 25/1 "Об утверждении бюджета Архангельского сельского округа Жамбылского района Северо-Казахстанской области на 2025-2027 годы".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30/2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Жамбылского района Северо-Казахстанской области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30/2</w:t>
            </w:r>
          </w:p>
        </w:tc>
      </w:tr>
    </w:tbl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Жамбылского района Северо-Казахстанской области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30/2</w:t>
            </w:r>
          </w:p>
        </w:tc>
      </w:tr>
    </w:tbl>
    <w:bookmarkStart w:name="z8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Жамбылского района Северо-Казахстанской области на 2027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</w:tbl>
    <w:bookmarkStart w:name="z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