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7680" w14:textId="bec7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Жамбылского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5 мая 2025 года № 29/2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Жамбылского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4 448 207,2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1 152 775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46 685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3 225 747,2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4 521 488,3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49 684,5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90 859,5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41 175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-122 965,6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122 965,6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90 859,5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41 175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73 281,1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10.06.2025 </w:t>
      </w:r>
      <w:r>
        <w:rPr>
          <w:rFonts w:ascii="Times New Roman"/>
          <w:b w:val="false"/>
          <w:i w:val="false"/>
          <w:color w:val="000000"/>
          <w:sz w:val="28"/>
        </w:rPr>
        <w:t>№ 31/16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19.09.2025 </w:t>
      </w:r>
      <w:r>
        <w:rPr>
          <w:rFonts w:ascii="Times New Roman"/>
          <w:b w:val="false"/>
          <w:i w:val="false"/>
          <w:color w:val="00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принятия); от 19.09.2025 № 32/4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налога, за исключением поступлений от субъектов крупного предпринимательства, зачисляемых в республиканский бюджет, и поступлений от организаций нефтяного сектора;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авиационного), дизельное топливо, газохол, бензанол, нефрас, смесь легких углеводородов и экологическое топливо;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участками, за исключением земельных участков, находящихся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(учетную) регистрацию юридических лиц, их филиалов и представительств, за исключением коммерческих организаций, а также их перерегистрацию;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транспортных средств, а также их перерегистрацию;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районного акимата;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находящиеся в районной коммунальной собственности;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находящиеся в районной коммунальной собственности;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районной коммунальной собственности, за исключением доходов от аренды имущества районной коммунальной собственности, находящихся в управлении акимов сельских округов;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жилищ из жилищного фонда, находящегося в районной коммунальной собственности, за исключением доходов от аренды государственного имущества, находящихся в управлении акимов сельских округов;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районного бюджета;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доходов от районной коммунальной собственности;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 государственными учреждениями, финансируемыми из районного бюджета;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 в районный бюджет.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имущества, закрепленного за государственными учреждениями, финансируемыми из районного бюджета;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поступлений от продажи земельных участков сельскохозяйственного назначения или земельных участков, находящихся на территории села;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участков, за исключением земельных участков, находящихся на территории села.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районного бюджета бюджетам сельских округов на 2025 год в сумме 478 448 тысяч тенге: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Архангельскому сельскому округу – 47 379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Благовещенскому сельскому округу – 48 568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– 32 735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Казанскому сельскому округу – 55 711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Кайранкольскому сельскому округу – 42 364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Кладбинскому сельскому округу – 45 342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Майбалыкскому сельскому округу – 50 457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Мирному сельскому округу – 23 710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Озерному сельскому округу – 30 108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Первомайскому сельскому округу – 31 349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Пресновскому сельскому округу – 22 846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Пресноредутскому сельскому округу – 26 309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Троицкому сельскому округу – 21 570 тысяч тенге.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поступление целевых текущих трансфертов из республиканского бюджета, в том числе: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обеспечение прав и улучшение качества жизни лиц с инвалидностью в Республике Казахстан;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жилья коммунального жилищного фонда для социально уязвимых слоев населения;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выплату государственной адресной социальной помощи.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2025-2027 годы.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2025 год поступление целевых текущих трансфертов из областного бюджета, в том числе: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транспортной инфраструктуры;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социальной и инженерной инфраструктуры в сельских населенных пунктах в рамках проекта "Ауыл-Ел бесігі";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прав и улучшение качества жизни лиц с инвалидностью в Республике Казахстан;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сельских населенных пунктов Жамбылского района Северо-Казахстанской области;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функционирование системы водоснабжения и водоотведения;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капитальные расходы государственных органов;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эксплуатации тепловых сетей, находящихся в коммунальной собственности Жамбылского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комплексной вневедомственной экспертизы по поэтапной разработке и корректировке схем развития и застройки сельских населенных пунктов Жамбылского района Северо-Казахстанской области.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2025-2027 годы.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маслихата Жамбылского района Северо-Казахстанской области от 10.06.2025 </w:t>
      </w:r>
      <w:r>
        <w:rPr>
          <w:rFonts w:ascii="Times New Roman"/>
          <w:b w:val="false"/>
          <w:i w:val="false"/>
          <w:color w:val="000000"/>
          <w:sz w:val="28"/>
        </w:rPr>
        <w:t>№ 31/16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19.09.2025 </w:t>
      </w:r>
      <w:r>
        <w:rPr>
          <w:rFonts w:ascii="Times New Roman"/>
          <w:b w:val="false"/>
          <w:i w:val="false"/>
          <w:color w:val="00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2025 год бюджетные кредиты из республиканского бюджета для реализации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для приобретения или строительства жилья в сумме 74 708 тысяч тенге.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2025 год целевые трансферты бюджетам сельских округов.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2025-2027 годы.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2025 год в сумме 0,2 тысяч тенге.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социальную поддержку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2025 год поступление целевых трансфертов на развитие из республиканского бюджета, в том числе: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республиканского бюджета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2025-2027 годы.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районном бюджете на 2025 год поступление целевых трансфертов на развитие из областного бюджета, в том числе: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областного бюджета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2025-2027 годы.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Учесть в районном бюджете расходы на 2024 год за счет внутренних займов на приобретение жилья в сумме 16 151,5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Предусмотреть в районном бюджете на 2024 год расходы на компенсацию потерь вышестоящего бюджета в связи с изменением законодательства в сумме 696 911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14-2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14-3. Предусмотреть в районном бюджете на 2025 год поступления из бюджетов сельских округов в сумме 22 561,4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поступлений из бюджетов сельских округов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14-3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Предусмотреть расходы районного бюджета за счет свободных остатков бюджетных средств, сложившихся на 1 января 2025 года и возврата целевых трансфертов областного и республиканского бюджета неиспользованных (недоиспользованных) в 2024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Признать утратившими силу следующие решения маслихата Жамбылского района Северо-Казахстанской области: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районного бюджета Жамбылского района Северо-Казахстанской области на 2025-2027 годы";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6 марта 2025 года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Жамбылского района Северо-Казахстанской области от 25 декабря 2024 года № 24/3 "Об утверждении районного бюджета Жамбылского района Северо-Казахстанской области на 2025-2027 годы".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2025 года.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мая 2025 года № 29/2 </w:t>
            </w:r>
          </w:p>
        </w:tc>
      </w:tr>
    </w:tbl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2025 год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10.06.2025 </w:t>
      </w:r>
      <w:r>
        <w:rPr>
          <w:rFonts w:ascii="Times New Roman"/>
          <w:b w:val="false"/>
          <w:i w:val="false"/>
          <w:color w:val="ff0000"/>
          <w:sz w:val="28"/>
        </w:rPr>
        <w:t>№ 31/16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19.09.2025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4 448 207,2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1 152 775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3 225 747,2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3 203 180,5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3 203 180,5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4 521 488,3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1 269 700,5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-122 965,6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2025 года № 29/2</w:t>
            </w:r>
          </w:p>
        </w:tc>
      </w:tr>
    </w:tbl>
    <w:bookmarkStart w:name="z11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2026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3 032 125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590 213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590 213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1 926 175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1 926 175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2025 года № 29/2</w:t>
            </w:r>
          </w:p>
        </w:tc>
      </w:tr>
    </w:tbl>
    <w:bookmarkStart w:name="z11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2027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3 138 441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1 087 115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1 993 591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1 993 591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2025 года № 29/2</w:t>
            </w:r>
          </w:p>
        </w:tc>
      </w:tr>
    </w:tbl>
    <w:bookmarkStart w:name="z13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2025 год за счет свободных остатков бюджетных средств, сложившихся на 1 января 2025 года и возврат неиспользованных (недоиспользованных) в 2024 году целевых трансфертов из областного бюджета, а также возврата сумм, выделенных из республиканского бюджета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сельcкий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73 286,4</w:t>
            </w:r>
          </w:p>
        </w:tc>
      </w:tr>
    </w:tbl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наружных сетей водопровода села Благовещенка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снега с населенных пунктов Благовещенского сельского округа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видеоборудования для населенных пунктов Благовещенского сельского округа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освещения в селе Железное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 Пресновка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котлована (обваловка свалки) села Пресновка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видеоборудования для населенных пунктов Пресновского сельского округа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снега с населенных пунктов Пресновского сельского округа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наружных сетей водопровода села Украинское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наружных сетей водопровода села Жамбыл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здания под музей в селе Пресновка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