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437e" w14:textId="df04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Явленского сельского округа Есильского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24 декабря 2025 года № 37/555.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Явленского сельского округа Есильского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- 974 179 тысяч тенге: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- 595 363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- 1 966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- 376 850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- 975 723,4 тысяч тенге: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- 1 544,4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- 1 544,4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- 1 544,4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- 1 544,4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28.04.2026 </w:t>
      </w:r>
      <w:r>
        <w:rPr>
          <w:rFonts w:ascii="Times New Roman"/>
          <w:b w:val="false"/>
          <w:i w:val="false"/>
          <w:color w:val="000000"/>
          <w:sz w:val="28"/>
        </w:rPr>
        <w:t>№ 41/593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Предусмотреть в бюджете Явленского сельского округа на 2026 год расходы за счет свободных остатков бюджетных средств, сложившихся на начало финансового года возврат неиспользованных целевых трансфертов выделенных в 2025 году из районного бюджета в сумме 6,2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Предусмотреть в бюджете Явленского сельского округа на 2026 год расходы за счет свободных остатков бюджетных средств, сложившихся на начало финансового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Явленского сельского округа на 2026 год формируются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на 2026 год поступление целевых трансфертов из областного бюджета,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низовым категориям государственных служащих по местным исполнительным органам на 2026-2028 годы;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внутрипоселковых дорог в селе Явленка Явленского сельского округа Есильского района;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капитальный ремонт многофункционального спортивного сооружения и благоустройство территории КГУ "ДЮСШ" в селе Явленка.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из областного бюджета определяется решением акима Явленского сельского округа Есильского района Северо-Казахстанской области "О реализации решения маслихата Есильского района "Об утверждении бюджета Явленского сельского округа Есильского района Северо-Казахстанской области на 2026-2028 годы".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на 2026 год поступление целевых текущих трансфертов, передаваемых из районного бюджета,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села.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трансфертов, передаваемых из районного бюджета определяется решением акима Явленского сельского округа Есильского района Северо-Казахстанской области "О реализации решения маслихата Есильского района "Об утверждении бюджета Явленского сельского округа Есильского района Северо-Казахстанской области на 2026-2028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37/555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Явленского сельского округа Есильского района Северо-Казахстанской области на 2026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28.04.2026 </w:t>
      </w:r>
      <w:r>
        <w:rPr>
          <w:rFonts w:ascii="Times New Roman"/>
          <w:b w:val="false"/>
          <w:i w:val="false"/>
          <w:color w:val="ff0000"/>
          <w:sz w:val="28"/>
        </w:rPr>
        <w:t>№ 41/593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975 723,4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37/555</w:t>
            </w:r>
          </w:p>
        </w:tc>
      </w:tr>
    </w:tbl>
    <w:bookmarkStart w:name="z6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Явленского сельского округа Есильского района Северо-Казахстанской области на 2027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37/555</w:t>
            </w:r>
          </w:p>
        </w:tc>
      </w:tr>
    </w:tbl>
    <w:bookmarkStart w:name="z7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Явленского сельского округа Есильского района Северо-Казахстанской области на 2028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37/555</w:t>
            </w:r>
          </w:p>
        </w:tc>
      </w:tr>
    </w:tbl>
    <w:bookmarkStart w:name="z9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