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6d6" w14:textId="f3f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Тарангульского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Тарангульского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- 34 626,9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- 650,9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Тарангульского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0,1 тысяча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Тарангульского сельского округа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Тарангульского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Тарангульского сельского округа в сумме 20 806 тысяч тенге.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целевых текущих трансфертов, выделенных из областного бюджета бюджету Тарангульскому сельского округа Есильского района Северо-Казахстанской области", в том числе: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2026-2028 годы".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целевых текущих трансфертов, выделенных из районного бюджета бюджету Тарангульского сельского округа Есильского района Северо-Казахстанской области, в том числе: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населҰнных пунктах.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Тарангульского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2026-2028 годы".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37/554</w:t>
            </w:r>
          </w:p>
        </w:tc>
      </w:tr>
    </w:tbl>
    <w:bookmarkStart w:name="z8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