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2e26" w14:textId="ef9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Покровского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Покровского сельского округа Есильского района Северо-Казахстанской области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- 129 357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- 109 656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Покровского сельского округа на 2026 год за счет свободных остатков бюджетных средств, сложившихся на начало финансового года, возврат неиспользованных целевых трансфертов выделенных в 2025 финансовом году в сумме 0,4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Покровского сельского округа расходы за счет свободных остатков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Покровского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передаваемых из районного бюджета, бюджету Покровского сельского округа в сумме 22 744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Покровского сельского округа Есильского района Северо-Казахстанской области на 2026 год объемы целевых текущих трансфертов передаваемых из областного бюджета,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Покровка Покровского сельского округа.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2026-2028 годы".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Покровского сельского округа Есильского района Северо-Казахстанской области на 2026 год объемы целевых текущих трансфертов выделенных из районного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Айти-центра;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ФОТ и текущие расходы дома культуры в селе Покровка;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скотомогильника в селе Покровка;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2027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37/552</w:t>
            </w:r>
          </w:p>
        </w:tc>
      </w:tr>
    </w:tbl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возврат целевых трансфертов сложившихся на 1 января 2026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