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d2dc" w14:textId="d09d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Петровского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Петровского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- 413 504 тысяч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- 173 633 тысяч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- 2 725 тысяч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- 237 146 тысяч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- 416 769,6 тысяч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- 3 265,6 тысяч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- 3 265,6 тысяч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- 3 265,6 тысяч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теңге;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- 3 265,6 тысяч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Есильского района Северо-Казахстанской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44/630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бюджета Петровского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2025 финансовом году из районного бюджета в сумме 0,2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Петровского сельского округа расходы за счет свободных остатков средств, сложившихся на начало финансового года в сумме 3 265,4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Предусмотреть в бюджете Петровского сельского округа Есильского района Северо-Казахстанской области на 2026 год поступление целевых трансфертов из областного бюджета, в том числе: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Петровка.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2026-2028 годы".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1-3 в соответствии с решением маслихата Есильского района Северо-Казахстанской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44/630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Петровского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 бюджету Петровского сельского округа в сумме 19 509 тысяч тенге.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объемы целевых текущих трансфертов, выделенных из областного бюджета бюджету Петровского сельского округа Есильского района Северо-Казахстанской области", в том числе: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2026-2028 годы".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Петровского сельского округа Есильского района Северо-Казахстанской области на 2026 год поступление целевых трансфертов из районного бюджета, в том числе: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скотомогильника в селе Петровка;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буртование свалки ТБО;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евроштакетника в селе Петровка;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саженцев (ели);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парка в селе Петровка;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Петровка;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мини футбольного поля в селе Петровка.</w:t>
      </w:r>
    </w:p>
    <w:bookmarkEnd w:id="40"/>
    <w:bookmarkStart w:name="z1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2026-2028 годы".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Есильского района Северо-Казахстанской области от 22.07.2026 </w:t>
      </w:r>
      <w:r>
        <w:rPr>
          <w:rFonts w:ascii="Times New Roman"/>
          <w:b w:val="false"/>
          <w:i w:val="false"/>
          <w:color w:val="000000"/>
          <w:sz w:val="28"/>
        </w:rPr>
        <w:t>№ 44/630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Петровского сельского округа Есильского района Северо-Казахстанской области на 2026 год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22.07.2026 </w:t>
      </w:r>
      <w:r>
        <w:rPr>
          <w:rFonts w:ascii="Times New Roman"/>
          <w:b w:val="false"/>
          <w:i w:val="false"/>
          <w:color w:val="ff0000"/>
          <w:sz w:val="28"/>
        </w:rPr>
        <w:t>№ 44/630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2027 год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2028 год</w:t>
      </w:r>
    </w:p>
    <w:bookmarkEnd w:id="47"/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