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150f" w14:textId="eee15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Николаевского сельского округа Есильского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24 декабря 2025 года № 37/550.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89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Николаевского сельского округа Есильского района Северо-Казахстанской области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- 90 812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- 12 424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специальное поступления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- 78 388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- 92 129,7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- 1 317,7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- 1 317,7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- 1 317,7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- 1 317,7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000000"/>
          <w:sz w:val="28"/>
        </w:rPr>
        <w:t>№ 39/578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Предусмотреть в расходах бюджета Николаевского сельского округа за счет свободных остатков бюджетных средств, сложившихся на начало финансового года возврат неиспользованных целевых трансфертов выделенных в 2025 финансовом году из областного бюджета в сумме 1,8 тысяч тенге, из районного бюджета в сумме 0,1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000000"/>
          <w:sz w:val="28"/>
        </w:rPr>
        <w:t>№ 39/578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1-2. Предусмотреть в бюджете Николаевского сельского округа расходы за счет свободных остатков бюджетных средств, сложившихся на начало финансового года,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1-2 в соответствии с решением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000000"/>
          <w:sz w:val="28"/>
        </w:rPr>
        <w:t>№ 39/578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Николаевского сельского округа на 2026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2026 год объемы бюджетных субвенций из районного бюджета бюджету Николаевского сельского округа в сумме 20 621 тысяч тенге.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Николаевского сельского округа Есильского района Северо-Казахстанской области на 2026 год объемы целевых трансфертов выделенных из областного бюджета, в том числе: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должностных окладов низовым категориям государственных служащих по местным исполнительным органом на 2026-2028 годы.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Николаевского сельского округа Есильского района Северо-Казахстанской области "О реализации решения маслихата Есильского района "Об утверждении бюджета Николаевского сельского округа Есильского района Северо-Казахстанской области на 2026-2028 годы".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Николаевского сельского округа Есильского района Северо-Казахстанской области на 2026 год объемы целевых трансфертов выделенных из районного бюджета: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фонд оплаты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культурно-досугового центра в селе Николаевка;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материальное обеспечение Айти-центра.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Николаевского сельского округа Есильского района Северо-Казахстанской области "О реализации решения маслихата Есильского района" Об утверждении бюджета Николаевского сельского округа Есильского района Северо-Казахстанской области на 2026-2028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000000"/>
          <w:sz w:val="28"/>
        </w:rPr>
        <w:t>№ 39/578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37/550</w:t>
            </w:r>
          </w:p>
        </w:tc>
      </w:tr>
    </w:tbl>
    <w:bookmarkStart w:name="z5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Есильского района Северо-Казахстанской области на 2026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ff0000"/>
          <w:sz w:val="28"/>
        </w:rPr>
        <w:t>№ 39/578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37/550</w:t>
            </w:r>
          </w:p>
        </w:tc>
      </w:tr>
    </w:tbl>
    <w:bookmarkStart w:name="z6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Есильского района Северо-Казахстанской области на 2027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ff0000"/>
          <w:sz w:val="28"/>
        </w:rPr>
        <w:t>№ 39/578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37/550</w:t>
            </w:r>
          </w:p>
        </w:tc>
      </w:tr>
    </w:tbl>
    <w:bookmarkStart w:name="z8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Есильского района Северо-Казахстанской области на 2028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ff0000"/>
          <w:sz w:val="28"/>
        </w:rPr>
        <w:t>№ 39/578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37/500</w:t>
            </w:r>
          </w:p>
        </w:tc>
      </w:tr>
    </w:tbl>
    <w:bookmarkStart w:name="z9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 сложивщихся на 1 января 2026 года и возврат неиспользованных целевых трансфертов выделенных в 2025 году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ff0000"/>
          <w:sz w:val="28"/>
        </w:rPr>
        <w:t>№ 39/578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в населенных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