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4406" w14:textId="82c4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Корнеевского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Корнеевского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- 83 086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- 87 699,9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- 4 613,9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- 4 613,9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Корнеевского сельского округа возврат целевых текущих трансфертов, выделенных из районного бюджета в сумме 0,2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4 613,7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Корнеевского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Корнеевского сельского округа в сумме 22 602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Корнеевского сельского округа Есильского района Северо-Казахстанской области на 2026 год поступление целевых трансфертов из областного бюджета,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2026-2028 годы".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Корнеевского сельского округа Есильского района Северо-Казахстанской области на 2026 год поступление целевых трансфертов из районного бюджета, в том числе: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текущее содержание Корнеевского дома культуры;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в населенных пунктах;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2026-2028 годы".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</w:t>
            </w:r>
          </w:p>
        </w:tc>
      </w:tr>
    </w:tbl>
    <w:bookmarkStart w:name="z8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