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f9729" w14:textId="1bf97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Ильинского сельского округа Есильского района Северо-Казахстанской области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24 декабря 2025 года № 37/548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Примечание ИЗПИ!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85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89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с пунктом 2-7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маслихат Есильского района Северо-Казахстанской области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Ильинского сельского округа Есильского района Северо-Казахстанской области на 2026-2028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- 32 503 тысяч тенге: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- 12 105 тысяч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социальные поступления - 0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- 20 398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- 32 503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профицит бюджета - 0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- 0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тысяч тенге.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бюджета Ильинского сельского округа на 2026 год формируются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на 2026 год объемы трансфертов (субвенций), из районного бюджета, бюджету Ильинского сельского округа в сумме 17 152 тысяч тенге.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бюджете Ильинского сельского округа на 2026 год поступление целевых трансфертов из областного бюджета, в том числе: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должностных окладов низовым категориям государственных служащих по местным исполнительным органам.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областного бюджета определяется решением акима Ильинского сельского округа Есильского района Северо-Казахстанской области "О реализации решения маслихата Есильского района "Об утверждении бюджета Ильинского сельского округа Есильского района Северо-Казахстанской области на 2026-2028 годы".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бюджете Ильинского сельского округа Есильского района Северо-Казахстанской области на 2026 год объемы целевых текущих трансфертов передаваемых из районного бюджета, в том числе: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благоустройство и озеленение населенных пунктов.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районного бюджета определяется решением акима Ильинского сельского округа Есильского района Северо-Казахстанской области "О реализации решения маслихата Есильского района "Об утверждении бюджета Ильинского сельского округа Есильского района Северо-Казахстанской области на 2026-2028 годы".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2026 года.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Есильского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Туткушев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решению маслихата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Есильского района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24 декабря 2025 года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37/548</w:t>
      </w:r>
    </w:p>
    <w:bookmarkEnd w:id="35"/>
    <w:bookmarkStart w:name="z4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Ильинского сельского округа Есильского района Северо-Казахстанской области на 2026 год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профицит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2025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37/548</w:t>
            </w:r>
          </w:p>
        </w:tc>
      </w:tr>
    </w:tbl>
    <w:bookmarkStart w:name="z4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Ильинского сельского округа Есильского района Северо-Казахстанской области на 2027 год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профицит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37/548</w:t>
            </w:r>
          </w:p>
        </w:tc>
      </w:tr>
    </w:tbl>
    <w:bookmarkStart w:name="z5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Ильинского сельского округа Есильского района Северо-Казахстанской области на 2028 год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профицит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