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d60e" w14:textId="0c9d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Заречного сельского округа Есильского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24 декабря 2025 года № 37/547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89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Заречного сельского округа Есильского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- 76 700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- 18 054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- 665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- 57 946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- 76 700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- 0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Заречного сельского округа на 2026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2026 год объемы бюджетных субвенций, из районного бюджета бюджету Заречного сельского округа в сумме 22 878 тысяч тенге.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Заречного сельского округа Есильского района Северо-Казахстанской области на 2026 год поступление целевых трансфертов из областного бюджета, в том числе: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должностных окладов низовым категориям государственных служащих по местным исполнительным органам на 2026-2028 годы;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устройство мини-футбольного поля с искусственным покрытием в селе Чириковка Заречного сельского округа.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Заречного сельского округа Есильского района Северо-Казахстанской области "О реализации решения маслихата Есильского района "Об утверждении бюджета Заречного сельского округа Есильского района Северо-Казахстанской области на 2026-2028 годы".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Заречного сельского округа Есильского района Северо-Казахстанской области на 2026 год поступление целевых трансфертов из районного бюджета, в том числе: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 и текущие расходы;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населенных пунктах;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обустройство скотомогильника в селе Чириковка;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Заречного сельского округа Есильского района Северо-Казахстанской области "О реализации решения маслихата Есильского района "Об утверждении бюджета Заречного сельского округа Есильского района Северо-Казахстанской области на 2026-2028 годы".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37/547</w:t>
            </w:r>
          </w:p>
        </w:tc>
      </w:tr>
    </w:tbl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Есильского района Северо-Казахстанской области на 2026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57 946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37/547</w:t>
            </w:r>
          </w:p>
        </w:tc>
      </w:tr>
    </w:tbl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Есильского района Северо-Казахстанской области на 2027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37/547</w:t>
            </w:r>
          </w:p>
        </w:tc>
      </w:tr>
    </w:tbl>
    <w:bookmarkStart w:name="z6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Есильского района Северо-Казахстанской области на 2028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