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a6b9" w14:textId="c87a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Волошинского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Волошинского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- 38 781 тысяч тенге: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- 9 151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- 29 630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- 39 594,5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- 813,5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- 813,5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- 813,5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- 813,5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42/618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Волошинского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2025 финансовом году из районного бюджета в сумме 0,1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Волошинского сельского округа расходы за счет свободных остатков бюджетных средств, сложившихся на начало финансового года в сумме 813,4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Волошинского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Волошинского сельского округа в сумме 20 358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2026 год объемы целевых текущих трансфертов, выделенных из областного бюджета бюджету Волошинского сельского округа Есильского района Северо-Казахстанской области",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2026-2028 годы".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2026 год объемы целевых текущих трансфертов, выделенных из районного бюджета бюджету Волошинского сельского округа Есильского района Северо-Казахстанской области,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населҰнных пунктах.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Волошинского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2026-2028 годы".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2026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42/618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2027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2028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37/545</w:t>
            </w:r>
          </w:p>
        </w:tc>
      </w:tr>
    </w:tbl>
    <w:bookmarkStart w:name="z8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