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9a16" w14:textId="3359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Амангельдинского сельского округа Есильского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24 декабря 2025 года № 37/542.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Амангельдинского сельского округа Есильского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- 72 776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- 4 888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- 1 931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- 65 957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- 74 042,7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- 1 266,7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- 1 266,7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- 1 266,7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- 1 266,7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39/570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Предусмотреть в бюджете Амангельдинского сельского округа расходы за счет свободных остатков бюджетных средств, сложившихся на 1 января 2026 года возврат целевых трансфертов выделенных из районного бюджета в сумме 1,4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39/570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Предусмотреть в бюджете Амангельдинского сельского округа расходы за счет свободных остатков бюджетных средств, сложившихся на начало финансового года в сумме 1 265,3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39/570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Амангельдинского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2026 год объемы бюджетных субвенций, из районного бюджета, бюджету Амангельдинского сельского округа в сумме 24 263 тысяч тенге.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Амангельдинского сельского округа Есильского района Северо-Казахстанской области на 2026 год поступление целевых трансфертов из областного бюджета, в том числе: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должностных окладов низовым категориям государственных служащих по местным исполнительным органам на 2026-2028 годы.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Амангельдинского сельского округа Есильского района Северо-Казахстанской области "О реализации решения маслихата Есильского района "Об утверждении бюджета Амангельдинского сельского округа Есильского района Северо-Казахстанской области на 2026-2028 годы".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Амангельдинского сельского округа Есильского района Северо-Казахстанской области объемы целевых текущих трансфертов выделенных из районного бюджета, в том числе: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 и текущие расходы;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населенном пункте;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обустройство детской игровой площадки в селе Амангельдинское.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Амангельдинского сельского округа Есильского района Северо-Казахстанской области "О реализации решения маслихата Есильского района "Об утверждении бюджета Амангельдинского сельского округа Есильского района Северо-Казахстанской области на 2026-2028 годы".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37/542</w:t>
            </w:r>
          </w:p>
        </w:tc>
      </w:tr>
    </w:tbl>
    <w:bookmarkStart w:name="z4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Есильского района Северо-Казахстанской области на 2026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37/542</w:t>
            </w:r>
          </w:p>
        </w:tc>
      </w:tr>
    </w:tbl>
    <w:bookmarkStart w:name="z6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Есильского района Северо-Казахстанской области на 2027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37/542</w:t>
            </w:r>
          </w:p>
        </w:tc>
      </w:tr>
    </w:tbl>
    <w:bookmarkStart w:name="z7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Есильского района Северо-Казахстанской области на 2028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 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37/542</w:t>
            </w:r>
          </w:p>
        </w:tc>
      </w:tr>
    </w:tbl>
    <w:bookmarkStart w:name="z8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Амангельдинского сельского округа сложившихся на 1 января 2026 года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