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dbaa5" w14:textId="75dba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Есильского района Северо-Казахстанской области от 8 мая 2025 года № 27/425 "Об утверждении бюджета Петровского сельского округа Есильского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23 октября 2025 года № 34/506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Петровского сельского округа Есильского района Северо-Казахстанской области на 2025-2027 годы" от 8 мая 2025 года № 27/425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Петровского сельского округа Есильского района Северо-Казахстанской области на 2025-2027 годы согласно приложениям 1, 2, 3 соответственно, в том числе на 2025 год в следующих объемах::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- 278 801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- 199 415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- 2 524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- 76 862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- 279 057,6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- 256,6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- 256,6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- 256,6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- 256,6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Есильского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34/506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27/425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Петровского сельского округа Есильского района Северо-Казахстанской области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продаж от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279 057,6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