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dc39" w14:textId="cd7d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Спасовского сельского округа Есильского района Северо-Казахстанской области на 2025-2027годы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мая 2025 года № 27/427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Спасовского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- 35 517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- 3 484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- 32 033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- 35 908,2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- 391,2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- 391,2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- 391,2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- 391,2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Спасовского сельского округа на 2025 год за счет свободных остатков бюджетных средств, сложившихся на начало финансового года возврат неиспользованных трансфертов выделенных в 2024 году финансовым году из районного бюджета в сумме 1,0 тысяч тенге, согласно приложению 4.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Спасовского сельского округа расходы за счет свободных остатков, сложившихся по состоянию на начало финансового года в сумме 390,2 тысяч тенге, согласно приложению 4.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Спасовского сельского округа на 2025 год формируются в соответствии со статьей 27 Бюджетного кодекса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субвенций, из районного бюджета бюджету Спасовского сельского округа в сумме 24 891 тысяч тенге.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Спасовского сельского округа Есильского района Северо-Казахстанской области на 2025 год поступление целевых трансфертов из республиканского бюджета, в том числе: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Спасовского сельского округа Есильского района Северо-Казахстанской области "О реализации решения маслихата Есильского района "Об утверждении бюджета Спасовского сельского округа Есильского района Северо-Казахстанской области на 2025-2027 годы.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Спасовского сельского округа Есильского района Северо-Казахстанской области на 2025 год объемы целевых текущих трансфертов выделенных из районного бюджета в том числе: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Спасовского сельского округа Есильского района Северо-Казахстанской области "О реализации решения маслихата Есильского района "Об утверждении бюджета Спасовского сельского округа Есильского района Северо-Казахстанской области на 2025-2027 годы".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Есильского района Северо-Казахстанской области: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23/373 "Об утверждении бюджета Спасовского сельского округа Есильского района Северо-Казахстанской области на 2025-2027 годы";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24/391 "О внесении изменений и дополнений в решение маслихата Есильского района Северо-Казахстанской области от 27 декабря 2024 года № 23/373 "Об утверждении бюджета Спасовского сельского округа Есильского района Северо-Казахстанской области на 2025-2027 годы".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27/427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27/427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27/247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27/427</w:t>
            </w:r>
          </w:p>
        </w:tc>
      </w:tr>
    </w:tbl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2025 года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