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4b3f" w14:textId="6d44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Покровского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мая 2025 года № 27/426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Покровского сельского округа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- 202 987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- 17 682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- 185 305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- 205 417,4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- 2 430,4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- 2 430,4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- 2 430,4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- 2 430,4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Есильского района Северо-Казахстанской области от 23.10.2025 № 34/507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Покровского сельского округа на 2025 год за счет свободных остатков бюджетных средств, сложившихся на начало финансового года, возврат неиспользованных целевых трансфертов выделенных в 2024 финансовом году из районного бюджета в сумме 0,4 тысяч тенге, согласно приложению 4.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Покровского сельского округа расходы за счет свободных остатков средств, сложившихся на начало финансового года, согласно приложению 4.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Покровского сельского округа на 2025 год формируются в соответствии со статьей 27 Бюджетного кодекса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субвенций, передаваемых из районного бюджета, бюджету Покровского сельского округа в сумме 25 862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Покровского сельского округа Есильского района Северо-Казахстанской области на 2025 год объемы целевых трансфертов выделенных из республиканского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Покровского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2025-2027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Покровского сельского округа Есильского района Северо-Казахстанской области на 2025 год объемы целевых текущих трансфертов передаваемых из областного бюджета,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Покровка Покровского сельского округа.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областного бюджета определяется решением акима Покровского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2025-2027 годы".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Покровского сельского округа Есильского района Северо-Казахстанской области на 2025 год объемы целевых текущих трансфертов передаваемых из районного бюджета, в том числе: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ФОТ и текущие расходы дома культуры в селе Покровка;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районного бюджета определяется решением акима Покровского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2025-2027 годы".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Есильского района Северо-Казахстанской области: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2024 года № 23/372 "Об утверждении бюджета Покровского сельского округа Есильского района Северо-Казахстанской области на 2025-2027 годы";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4 марта 2025 года № 24/390 "О внесении изменений и дополнений в решение маслихата от 27 декабря 2024 года "Об утверждении бюджета Покровского сельского округа Есильского района Северо-Казахстанской области на 2025-2027 годы".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27/426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2025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Есильского района Северо-Казахстанской области от 23.10.2025 № 34/507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27/426</w:t>
            </w:r>
          </w:p>
        </w:tc>
      </w:tr>
    </w:tbl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2026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27/426</w:t>
            </w:r>
          </w:p>
        </w:tc>
      </w:tr>
    </w:tbl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2027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27/426</w:t>
            </w:r>
          </w:p>
        </w:tc>
      </w:tr>
    </w:tbl>
    <w:bookmarkStart w:name="z7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возврат целевых трансфертов сложившихся на 1 января 2025 года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