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67c87" w14:textId="fc67c8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пастбищеоборота на основании геоботанического обследования пастбищ по Есильскому району Северо-Казахстанской области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Есильского района Северо-Казахстанской области от 13 мая 2025 года № 98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пастбищах",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рекомендуемые схемы пастбищеоборота на основании геоботанического обследования пастбищ по Есильскому району Северо-Казахстанской области на 2025 -2029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1, 2, 3, 4, 5, 6, 7, 7-1, 8, 8-1, 9, 9-1, 10, 11, 11-1, 12, 13, 14, 15,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"Отдел земельных отношений акимата Есильского района Северо-Казахстанской области"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течении пяти рабочих дней со дня подписания настоящего постановления направление его копии в электроном виде на казахском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Северо-Казахстанской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Есильского района Северо-Казахстанской области после его официального опубликования.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Есильского района Северо-Казахстанской области от 20 ноября 2024 года № 302 "Об утверждении рекомендуемых схем пастбищеоборота на основании геоботанического обследования пастбищ по Есильскому району Северо-Казахстанской области на 2024-2028 годы".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района.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со дня его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Есильского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Мухамедьяров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Алматинскому сельскому округу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98 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Амангельдинскому сельскому округу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3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Бескудукскому сельскому округу</w:t>
      </w:r>
    </w:p>
    <w:bookmarkEnd w:id="12"/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4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Булакскому сельскому округу</w:t>
      </w:r>
    </w:p>
    <w:bookmarkEnd w:id="14"/>
    <w:bookmarkStart w:name="z4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Волошинскому сельскому округу</w:t>
      </w:r>
    </w:p>
    <w:bookmarkEnd w:id="16"/>
    <w:bookmarkStart w:name="z5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25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5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Заградовскому сельскому округу</w:t>
      </w:r>
    </w:p>
    <w:bookmarkEnd w:id="18"/>
    <w:bookmarkStart w:name="z6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6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bookmarkEnd w:id="20"/>
    <w:bookmarkStart w:name="z6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7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bookmarkEnd w:id="22"/>
    <w:bookmarkStart w:name="z7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8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bookmarkEnd w:id="24"/>
    <w:bookmarkStart w:name="z8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9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bookmarkEnd w:id="26"/>
    <w:bookmarkStart w:name="z9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9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bookmarkEnd w:id="28"/>
    <w:bookmarkStart w:name="z10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0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bookmarkEnd w:id="30"/>
    <w:bookmarkStart w:name="z10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1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Николаевскому сельскому округу</w:t>
      </w:r>
    </w:p>
    <w:bookmarkEnd w:id="32"/>
    <w:bookmarkStart w:name="z11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2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Петровскому сельскому округу</w:t>
      </w:r>
    </w:p>
    <w:bookmarkEnd w:id="34"/>
    <w:bookmarkStart w:name="z12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3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Петровскому сельскому округу</w:t>
      </w:r>
    </w:p>
    <w:bookmarkEnd w:id="36"/>
    <w:bookmarkStart w:name="z13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3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Покровскому сельскому округу</w:t>
      </w:r>
    </w:p>
    <w:bookmarkEnd w:id="38"/>
    <w:bookmarkStart w:name="z1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Спасовскому сельскому округу</w:t>
      </w:r>
    </w:p>
    <w:bookmarkEnd w:id="40"/>
    <w:bookmarkStart w:name="z1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5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Тарангульскому сельскому округу</w:t>
      </w:r>
    </w:p>
    <w:bookmarkEnd w:id="42"/>
    <w:bookmarkStart w:name="z1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6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Явленскому сельскому округу</w:t>
      </w:r>
    </w:p>
    <w:bookmarkEnd w:id="44"/>
    <w:bookmarkStart w:name="z1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мая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98</w:t>
            </w:r>
          </w:p>
        </w:tc>
      </w:tr>
    </w:tbl>
    <w:bookmarkStart w:name="z17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Ясновскому сельскому округу</w:t>
      </w:r>
    </w:p>
    <w:bookmarkEnd w:id="46"/>
    <w:bookmarkStart w:name="z1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