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288b" w14:textId="02a2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8 мая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Рузаевского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"КОКШЕТАУ ЭНЕРГО" сроком на 49 лет на земельный участок общей площадью 0,0030 гектар расположенный по адресу: Северо-Казахстанская область, район имени Габита Мусрепова, Рузаевский сельский округ, село Рузаевка, для реконструкции и обслуживания воздушных линий.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Н.Р. 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