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eb743" w14:textId="59eb7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публичного сервитута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Нежинского сельского округа района имени Габита Мусрепова Северо-Казахстанской области от 25 декабря 2025 года № 46. Утратило силу решением акима Нежинского сельского округа района имени Габита Мусрепова Северо-Казахстанской области от 25 мая 2026 года № 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Нежинского сельского округа района имени Габита Мусрепова Северо-Казахстанской области от 25.05.2026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подпунктом 1-1) статьи 19 и пунктом 4 статьи 69 Земельного кодекса Республики Казахстан, подпунктом 6) пункта 1 статьи 35 Закона Республики Казахстан "О местном государственном управлении и самоуправлении в Республике Казахстан", аким Нежинского сельского округа района имени Габита Мусрепова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публичный сервитут коммунальному государственному учреждению "Отдел архитектур, строительства, жилищно-коммунального хозяйства, пассажирского транспорта и автомобильных дорог акимата района имени Габита Северо-Казахстанской области" на земельный участок общей площадью 2,2576 гектар, сроком на 49 (сорок девять) лет, расположенный по адресу: Северо-Казахстанская область, район имени Габита Мусрепова, Нежинский сельский округ, село Токсан би для строительства системы водоснабжения.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сельского округа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