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2c7" w14:textId="218c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26 ноября 2025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общей площадью 1,5239 гектара, расположенный по адресу: Северо-Казахстанская область, район имени Габита Мусрепова, Новоишимский сельский округ, село Новоишимское, для строительства и обслуживания инженерных сетей и благоустройства территории 50 квартирного жилого дома по улице Ворошилова.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