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ec5f2" w14:textId="31ec5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 на земельный участок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Новоишимского сельского округа района имени Габита Мусрепова Северо-Казахстанской области от 26 ноября 2025 года № 201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19,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статьи 69 Земельного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35 Закона Республики Казахстан "О местном государственном управлении и самоуправлении в Республике Казахстан",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публичный сервитут сроком на 49 лет на земельный участок, принадлежащий коммунальному государственному учреждению "Отдел архитектуры, строительства, жилищно-коммунального хозяйства, пассажирского транспорта и автомобильных дорог акимата района имени Габита Мусрепова Северо-Казахстанской области", общей площадью 0,1945 гектар, расположенный по адресу: Северо-Казахстанская область, район имени Габита Мусрепова, Новоишимский сельский округ, село Новоишимское, улица Аблай хана, для обслуживания водопровода.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Новоишимского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Букпин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