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8ef5" w14:textId="b3f8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26 ноября 2025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лет на земельный участок, принадлежащий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области",общей площадью 0,0770 гектара, расположенный по адресу: Северо-Казахстанская область, район имени Габита Мусрепова, Новоишимский сельский округ, село Новоишимское, улица Аблай хана, для обслуживания канализации.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