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9fce" w14:textId="4059f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21 мая 2025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Установить товариществу с ограниченной ответственностью "КОКШЕТАУ ЭНЕРГО" публичный сервитут на земельный участок общей площадью 0,0021 гектар, сроком на 49 лет, расположенный по адресу: Северо-Казахстанская область, район имени Габита Мусрепова, Новоишимский сельский округ, село Новоишимское , для реконструкции и обслуживания воздушных линий для реконструкции и обслуживания ВЛ-0,4 кВ от КТП 10/0,4 кВ № 5-4, фидер 1, 2, 3, 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изменением, внесенным решением акима Новоишимского сельского округа района имени Габита Мусрепова Северо-Казахстанской области от 09.06.2025 № 83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