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7e15" w14:textId="a007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Шоптыкольского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Шоптыкольского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46 218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22 749 тысяч тенге;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46 218 тысяч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Шоптыкольского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Шоптыкольского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Шоптыкольского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Шоптыкольского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