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962f" w14:textId="d999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Чистопольского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Чистопольского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112 634,4 тысячи тенге: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42 599 тысяч тенге;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528 тысяч тенге;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8 077 тысяч тенге;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61 430,4 тысячи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115 625,3 тысячи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-2 990,9 тысяч тенге;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2 990,9 тысяч тенге: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2 990,9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Чистопольского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19"/>
    <w:bookmarkStart w:name="z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7"/>
    <w:bookmarkStart w:name="z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3"/>
    <w:bookmarkStart w:name="z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4"/>
    <w:bookmarkStart w:name="z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5"/>
    <w:bookmarkStart w:name="z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41"/>
    <w:bookmarkStart w:name="z1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42"/>
    <w:bookmarkStart w:name="z1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43"/>
    <w:bookmarkStart w:name="z1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4"/>
    <w:bookmarkStart w:name="z1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5"/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6"/>
    <w:bookmarkStart w:name="z2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47"/>
    <w:bookmarkStart w:name="z2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 на 2026 год Чистопольского сельского округа района имени Габита Мусрепова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имени Габита Мусрепова Северо-Казахстанской области от 17.04.2026 </w:t>
      </w:r>
      <w:r>
        <w:rPr>
          <w:rFonts w:ascii="Times New Roman"/>
          <w:b w:val="false"/>
          <w:i w:val="false"/>
          <w:color w:val="ff0000"/>
          <w:sz w:val="28"/>
        </w:rPr>
        <w:t>№ 39-9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61 430,4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сҰлах, посҰлках,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36-15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Чистопольского сельского округа района имени Габита Мусрепова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36-15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Чистопольского сельского округа района имени Габита Мусрепова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