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b134" w14:textId="960b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Червонного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Червонного сельского округа района имени Габита Мусрепова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45 361 тысяча тенге: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37 334 тысячи тенге;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2 200 тысяч тенге;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5 827 тысяч тенге;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51 457 тысяч тенге;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-6 096 тысяч тенге;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6 096 тысяч тенге: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6 096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000000"/>
          <w:sz w:val="28"/>
        </w:rPr>
        <w:t>№ 39-8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Червонного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19"/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3"/>
    <w:bookmarkStart w:name="z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4"/>
    <w:bookmarkStart w:name="z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5"/>
    <w:bookmarkStart w:name="z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1"/>
    <w:bookmarkStart w:name="z2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2"/>
    <w:bookmarkStart w:name="z2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43"/>
    <w:bookmarkStart w:name="z2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4"/>
    <w:bookmarkStart w:name="z2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2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2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47"/>
    <w:bookmarkStart w:name="z2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Червонного сельского округа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ff0000"/>
          <w:sz w:val="28"/>
        </w:rPr>
        <w:t>№ 39-8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36-14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Червонного сельского округа района имени Габита Мусрепова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36-14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Червонного сельского округа района имени Габита Мусрепова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