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442b" w14:textId="7cf4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Тахтабродского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Тахтабродского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53 021,5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17 015,5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21 409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54 063,2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000000"/>
          <w:sz w:val="28"/>
        </w:rPr>
        <w:t>№ 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Тахтабродского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36-13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на 2026 год Тахтабродского сельского округа района имени Габита Мусрепова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ff0000"/>
          <w:sz w:val="28"/>
        </w:rPr>
        <w:t>№ 39-7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Тахтабродского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Тахтабродского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