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0cf2" w14:textId="8390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Рузаевского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Рузаевского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193 587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120 536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193 926,5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Рузаевского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на открытом пространстве за пределами помещений в селе;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полосе отвода автомобильных дорог общего пользования, проходящих через территории сельского округа;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Рузаевского сельского округа района имени Габита Мусрепова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36-11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Рузаевского сельского округа района имени Габита Мусрепова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36-11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Рузаевского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