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a421" w14:textId="774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Новосельского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Новосельского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– 56 322 тысячи тенге: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40 749 тысяч тенге;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3 768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11 805 тысяч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58 711,1 тысяча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- 2 389,1 тысяча тенге;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2 389,1 тысяча тенге: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2 389,1 тысяча тенге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Новосельского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4"/>
    <w:bookmarkStart w:name="z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3"/>
    <w:bookmarkStart w:name="z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7"/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Новосельского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11 805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36-10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Новосельского сельского округа района имени Габита Мусрепова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52 212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36-10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Новосельского сельского округа района имени Габита Мусрепова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