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a81e8" w14:textId="bca81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имени Габита Мусрепова от 8 мая 2025 года № 29-17 "Об утверждении бюджета Шукыркольского сельского округа района имени Габита Мусрепова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имени Габита Мусрепова Северо-Казахстанской области от 25 ноября 2025 года № 33-21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имени Габита Мусрепова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имени Габита Мусрепова 8 мая 2025 года № 29-17 "Об утверждении бюджета Шукыркольского сельского округа района имени Габита Мусрепова на 2025-2027 годы" от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Шукыркольского сельского округа района имени Габита Мусрепова на 2025-2027 годы согласно приложениям 1, 2 и 3 соответственно к настоящему решению,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48 726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3 610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 тысяча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4 505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40 610 тысяч тенге;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49 083,4 тысячи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- 357,4 тысячи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357,4 тысячи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357,4 тысячи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имени Габита Мусрепова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Баумаганбетов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имени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Габита Мусрепова Северо-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 области от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ноября 2025 года № 33-21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имени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Габита Мусрепова Северо-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 области от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мая 2025 года № 29-17</w:t>
            </w:r>
          </w:p>
        </w:tc>
      </w:tr>
    </w:tbl>
    <w:bookmarkStart w:name="z3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2025 год Шукыркольского сельского округа района имени Габита Мусрепова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49 083,4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43 023,1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43 023,1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33 223,1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