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8496" w14:textId="5c98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29-15 "Об утверждении бюджета Чистопольского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29-15 "Об утверждении бюджета Чистопольского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Чистопольского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108 134,5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37 278,8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382,7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1 387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69 086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111 527,1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-3 392,6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3 392,6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3 392,6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имени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29-15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Чистопольского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