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ceac" w14:textId="835c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мая 2025 года № 29-9 "Об утверждении бюджета Новоишимского сельского округа района имени Габита Мусрепова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25 ноября 2025 года № 33-13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8 мая 2025 года № 29-9 "Об утверждении бюджета Новоишимского сельского округа района имени Габита Мусрепова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Новоишимского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937 210,2 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340 301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41 858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555 051,2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1 029 207,3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-91 997,1 тысяча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91 997,1 тысяча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91 997,1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33-13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мая 2025 года № 29-9 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Новоишимского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937 210,2 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555 051,2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555 051,2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555 051,2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1 029 207,3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555 270,9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555 270,9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по социальной и инженерной инфраструктуре в сельских населенных пунктах в рамках проекта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- 91 997,1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