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5de15" w14:textId="c35de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8 мая 2025 года № 29-7 "Об утверждении бюджета Ломоносовского сельского округа района имени Габита Мусрепова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30 сентября 2025 года № 32-11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Ғабит Мүсірепов атындағы ауданы мәслихатының 2025 жылғы 8 мамырдағы № 29-7 "2025-2027 жылдарға арналған Ғабит Мүсірепов атындағы ауданы Ломоносов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Ғабит Мүсірепов атындағы ауданы Ломоносов ауылдық округінің бюджеті осы шешімге тиісінше 1, 2 және 3-қосымшаларға сәйкес, соның ішінде 2025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51 534 мың теңге: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18 573,9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1 974,1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30 986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52 461,7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 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 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- 927,7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927,7 мың теңге: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927,7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1-қосымшасы осы шешімнің қосымшасына сәйкес жаңа редакцияда жазылсын.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2025 года № 32-11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29-7</w:t>
            </w:r>
          </w:p>
        </w:tc>
      </w:tr>
    </w:tbl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Ломоносовского сельского округа района имени Габита Мусрепова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18 573,9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13 363,4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