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0127" w14:textId="e7d0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Шоптыкольского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Шоптыкольского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60 380,6 тысяч тенге: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16 695,6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811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42 874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60 445,1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- 64,5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64,5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64,5 тысяч тенге;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32-17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Шоптыкольского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 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Шоптыкольского сельского округа, составляет 15 819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следующее решение маслихата района имени Габита Мусрепова: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25-16 "Об утверждении бюджета Шоптыкольского сельского округа района имени Габита Мусрепова на 2025-2027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имени Габита Мусрепова 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Шоптыкольского сельского округа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32-17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Шоптыкольского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Шоптыкольского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