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858a" w14:textId="43e8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Салкынкольского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Салкынкольского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41 428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3 701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34 492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41 535,2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имени Габита Мусрепова Северо-Казахстанской области от 30.09.2025 № 32-14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Салкынкольского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Салкынкольского сельского округа, составляет 19 839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следующее решение маслихата района имени Габита Мусрепова: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25-12 "Об утверждении бюджета Салкынкольского сельского округа района имени Габита Мусрепова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29-12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Салкынкольского сельского округа района имени Габита Мусрепова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имени Габита Мусрепова Северо-Казахстанской области от 30.09.2025 № 32-14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29-12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Салкынкольского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29-12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Салкынкольского сельского округа района имени Габита Мусрепова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