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a495" w14:textId="1c7a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Новосельского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Новосельского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139 984,8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30 034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5 421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104 529,8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144 808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- 4 823,2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4 823,2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4 823,2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30.09.2025 № 32-5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Новосельского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Новосельского сельского округа, составляет 9 426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25-10 "Об утверждении бюджета Новосельского сельского округа района имени Габита Мусрепова на 2025-2027 годы";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27-10 "О внесении изменений в решение маслихата района имени Габита Мусрепова от 27 декабря 2024 года № 25-10 "Об утверждении бюджета Новосельского сельского округа района имени Габита Мусрепова на 2025-2027 годы".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29-10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Новосельского сельского округа района имени Габита Мусрепова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30.09.2025 № 32-5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29-10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Новосельского сельского округа района имени Габита Мусрепова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29-10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Новосельского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