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a795" w14:textId="87aa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27 декабря 2024 года № 25-11 "Об утверждении бюджета Рузаевского сельского округа района имени Габита Мусрепова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28 марта 2025 года № 27-12. Утратило силу решением маслихата района имени Габита Мусрепова Северо-Казахстанской области от 8 мая 2025 года № 29-11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27 декабря 2024 года № 25-11 "Об утверждении бюджета Рузаевского сельского округа района имени Габита Мусрепова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Рузаевского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261 451,8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45 881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9 031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206 374,8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262 013,4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-561,6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561,6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561,6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25-11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Рузаевского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206 374,8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206 374,8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206 374,8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