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dd54" w14:textId="617d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25-10 "Об утверждении бюджета Новосельского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27-10. Утратило силу решением маслихата района имени Габита Мусрепова Северо-Казахстанской области от 8 мая 2025 года № 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25-10 "Об утверждении бюджета Новосельского сельского округа района имени Габита Мусрепова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89 323 тысячи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25 034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58 868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94 146,2 тысячи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- 4 823,2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4 823,2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4 823,2 тысячи тенге";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25-10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Новосельского сельского округа района имени Габита Мусрепова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