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041a" w14:textId="2990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Новоишимского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Новоишимского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464 898 тысяч тенге: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426 203 тысячи тенге;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30 829 тысяч тенге;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7 866 тысяч тенге; 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469 355,2 тысячи тенге;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-4 457,2 тысячи тенге;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–4 457,2 тысячи тенге: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4 457,2 тысячи тенге;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Новоишимского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4"/>
    <w:bookmarkStart w:name="z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5"/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2"/>
    <w:bookmarkStart w:name="z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3"/>
    <w:bookmarkStart w:name="z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4"/>
    <w:bookmarkStart w:name="z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2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47"/>
    <w:bookmarkStart w:name="z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Новоишимского сельского округа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36-9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Новоишимского сельского округа района имени Габита Мусрепова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36-9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Новоишимского сельского округа района имени Габита Мусрепова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