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cf66" w14:textId="fd2c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Нежинского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Нежинского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56 416,7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24 050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30 140,7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59 826,3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-3 409,6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3 409,6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3 409,6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Нежинского сельского округа на 2026 год формируются в соответствии со статьҰй 27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Нежинского сельского округа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36-8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Нежинского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36-8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Нежинского сельского округа района имени Габита Мусрепова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