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e454" w14:textId="144e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Ломоносовского сельского округа района имени Габита Мусрепова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2025 года № 36-7.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Ломоносовского сельского округа района имени Габита Мусрепова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46 557,7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22 604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13 953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46 881,4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323,7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17.04.2026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Ломоносовского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11"/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17"/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0"/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25"/>
    <w:bookmarkStart w:name="z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26"/>
    <w:bookmarkStart w:name="z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27"/>
    <w:bookmarkStart w:name="z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28"/>
    <w:bookmarkStart w:name="z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29"/>
    <w:bookmarkStart w:name="z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0"/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(города областного значения) бюджета.</w:t>
      </w:r>
    </w:p>
    <w:bookmarkEnd w:id="31"/>
    <w:bookmarkStart w:name="z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36-7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Ломоносовского сельского округа района имени Габита Мусрепова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17.04.2026 </w:t>
      </w:r>
      <w:r>
        <w:rPr>
          <w:rFonts w:ascii="Times New Roman"/>
          <w:b w:val="false"/>
          <w:i w:val="false"/>
          <w:color w:val="ff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36-7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Ломоносовского сельского округа района имени Габита Мусрепова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36 032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36-7</w:t>
            </w:r>
          </w:p>
        </w:tc>
      </w:tr>
    </w:tbl>
    <w:bookmarkStart w:name="z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Ломоносовского сельского округа района имени Габита Мусрепова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